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1E" w:rsidRPr="00383B16" w:rsidRDefault="005A311E" w:rsidP="005A311E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A311E" w:rsidRPr="00383B16" w:rsidRDefault="005A311E" w:rsidP="005A31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Украшение интерьера дома</w:t>
      </w:r>
      <w:r w:rsidRPr="00383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311E">
        <w:rPr>
          <w:rFonts w:ascii="Times New Roman" w:hAnsi="Times New Roman" w:cs="Times New Roman"/>
          <w:sz w:val="28"/>
          <w:szCs w:val="28"/>
        </w:rPr>
        <w:t>Вязание выбранной подушки.</w:t>
      </w:r>
      <w:r w:rsidRPr="001456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5A311E" w:rsidRPr="00383B16" w:rsidRDefault="005A311E" w:rsidP="005A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 крючком по кругу в процессе изготовления подушки.</w:t>
      </w: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ознакомить учащихся со способами вязания изделий по кругу, приемами вязания крючком по кругу;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5A311E" w:rsidRPr="00383B16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5A311E" w:rsidRPr="00383B16" w:rsidRDefault="005A311E" w:rsidP="005A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5A311E" w:rsidRPr="00383B16" w:rsidRDefault="005A311E" w:rsidP="005A31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5A311E" w:rsidRDefault="005A311E" w:rsidP="00353D29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353D29" w:rsidRPr="00353D29" w:rsidRDefault="00353D29" w:rsidP="00353D29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Простая круглая подушка крючком</w:t>
      </w:r>
    </w:p>
    <w:p w:rsidR="00353D29" w:rsidRPr="00353D29" w:rsidRDefault="00353D29" w:rsidP="00353D29">
      <w:pPr>
        <w:pStyle w:val="a4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noProof/>
          <w:sz w:val="28"/>
          <w:szCs w:val="28"/>
        </w:rPr>
        <w:drawing>
          <wp:inline distT="0" distB="0" distL="0" distR="0" wp14:anchorId="663CDE5A" wp14:editId="482B0407">
            <wp:extent cx="2019300" cy="1639916"/>
            <wp:effectExtent l="0" t="0" r="0" b="0"/>
            <wp:docPr id="1" name="Рисунок 1" descr="https://vselisdelal.ru/images/podushkisvyazanniekryuchkom_1D199D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lisdelal.ru/images/podushkisvyazanniekryuchkom_1D199D4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45" cy="16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29">
        <w:rPr>
          <w:noProof/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 wp14:anchorId="2F09868E" wp14:editId="1B7BBA73">
            <wp:extent cx="2162175" cy="16262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1955" t="12543" r="21795" b="12201"/>
                    <a:stretch/>
                  </pic:blipFill>
                  <pic:spPr bwMode="auto">
                    <a:xfrm>
                      <a:off x="0" y="0"/>
                      <a:ext cx="2162977" cy="162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3D29">
        <w:rPr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 wp14:anchorId="1104B808" wp14:editId="7D14D23C">
            <wp:extent cx="1587696" cy="1626829"/>
            <wp:effectExtent l="0" t="0" r="0" b="0"/>
            <wp:docPr id="3" name="Рисунок 3" descr="https://i.pinimg.com/474x/e2/31/6f/e2316fa1ef1f0a8179712e4431febfdb--crochet-pillow-crochet-cush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474x/e2/31/6f/e2316fa1ef1f0a8179712e4431febfdb--crochet-pillow-crochet-cushion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0" b="10325"/>
                    <a:stretch/>
                  </pic:blipFill>
                  <pic:spPr bwMode="auto">
                    <a:xfrm>
                      <a:off x="0" y="0"/>
                      <a:ext cx="1598361" cy="163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D29" w:rsidRPr="00353D29" w:rsidRDefault="00353D29" w:rsidP="00353D29">
      <w:pPr>
        <w:pStyle w:val="a4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sz w:val="28"/>
          <w:szCs w:val="28"/>
        </w:rPr>
        <w:t>Даже очень простая круглая подушка уже хороша, если связать ее из красивой пряжи тех тонов, что вам по душе. Как раз на примере этой подушки я расскажу, как связать круглую подушку крючком для начинающих.</w:t>
      </w:r>
    </w:p>
    <w:p w:rsidR="00353D29" w:rsidRPr="00353D29" w:rsidRDefault="00353D29" w:rsidP="00353D29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подушек можно использовать и хлопковую пряжу, и полушерстяную.</w:t>
      </w:r>
    </w:p>
    <w:p w:rsidR="00353D29" w:rsidRPr="00353D29" w:rsidRDefault="00353D29" w:rsidP="00353D29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 готовой подушки ориентировочно 37 см.</w:t>
      </w:r>
    </w:p>
    <w:p w:rsidR="00353D29" w:rsidRPr="00353D29" w:rsidRDefault="00353D29" w:rsidP="00353D2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353D29" w:rsidRDefault="00353D29" w:rsidP="00353D2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узоре используются столбики с одним накидом. Если коротко, то вязание круглой подушки — это вязание круга по его правилам с равномерным прибавлением петель ряд от ряда, но в рядах 6, 9, 14 прибавки не выполняются, таким образом, круг приобретет несколько полусферическую форму.</w:t>
      </w:r>
    </w:p>
    <w:p w:rsidR="00353D29" w:rsidRPr="00353D29" w:rsidRDefault="005A311E" w:rsidP="00353D2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noProof/>
          <w:sz w:val="28"/>
          <w:szCs w:val="28"/>
        </w:rPr>
        <w:drawing>
          <wp:inline distT="0" distB="0" distL="0" distR="0" wp14:anchorId="6D16882C" wp14:editId="1472E032">
            <wp:extent cx="3705225" cy="3543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40826" t="35062" r="38822" b="30317"/>
                    <a:stretch/>
                  </pic:blipFill>
                  <pic:spPr bwMode="auto">
                    <a:xfrm>
                      <a:off x="0" y="0"/>
                      <a:ext cx="3707002" cy="354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скользящую петлю набрать 3ВП и 11 С1Н пряжей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замкнуть кольцо.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 далее в каждом ряду в начале ряда 3ВП. В каждую петлю вязать по два столбика с накидом. (24 петли на крючке в итоге). При соединении последней петли с первой в круге ввести нить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прибавки через одну петлю – в каждый второй столбик предыдущего ряда вяжем по 2С1Н (36). Переходим снова на нить А.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делаем в каждый третий столбик (48), переход на нить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4-й столбик (60).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Шестой ряд 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прибавляя петли (60).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каждый 5-й столбик вяжем по два (72). Вводим цвет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6-ю петлю (84). Переход на цвет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 без прибавок (84), вводим нить цвета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7-й столбик (96).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8-й столбик (108).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9-й столбик (120). Меняем цвет на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Прибавления делаем через 9 петель, в 10-ю (132). Переходим на цвет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Петли не прибавляем (132), вводим нить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11-ю петлю (144).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12-ю петлю (156).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13-ю петлю (160). На этом вязание первого круга завершаем.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круг вяжем аналогичным образом пряжей одного тона цвета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Соединяем два круга по периметру столбиками без накида, заполнив любым наполнителем.</w:t>
      </w:r>
    </w:p>
    <w:p w:rsidR="005A311E" w:rsidRDefault="00100A30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Вязание подушки с 8по 13 ряд.</w:t>
      </w:r>
      <w:bookmarkStart w:id="0" w:name="_GoBack"/>
      <w:bookmarkEnd w:id="0"/>
    </w:p>
    <w:p w:rsidR="005A311E" w:rsidRPr="00383B16" w:rsidRDefault="005A311E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44"/>
    <w:rsid w:val="00100A30"/>
    <w:rsid w:val="00306A5E"/>
    <w:rsid w:val="00353D29"/>
    <w:rsid w:val="005A311E"/>
    <w:rsid w:val="00B0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2021-10-06T00:46:00Z</dcterms:created>
  <dcterms:modified xsi:type="dcterms:W3CDTF">2021-10-06T01:20:00Z</dcterms:modified>
</cp:coreProperties>
</file>