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1E" w:rsidRPr="00383B16" w:rsidRDefault="005A311E" w:rsidP="005A311E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Дистанционные занятия </w:t>
      </w:r>
      <w:r w:rsidR="007422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 в детском объединении «Рукодельница» группа№1</w:t>
      </w: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A311E" w:rsidRPr="00383B16" w:rsidRDefault="005A311E" w:rsidP="005A311E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ТЕМА ЗАНЯТИЯ:</w:t>
      </w:r>
      <w:r w:rsidRPr="00383B16">
        <w:rPr>
          <w:rFonts w:ascii="Times New Roman" w:hAnsi="Times New Roman" w:cs="Times New Roman"/>
          <w:b/>
          <w:sz w:val="28"/>
          <w:szCs w:val="28"/>
        </w:rPr>
        <w:t xml:space="preserve"> Украшение интерьера дома</w:t>
      </w:r>
      <w:r w:rsidRPr="00383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A311E">
        <w:rPr>
          <w:rFonts w:ascii="Times New Roman" w:hAnsi="Times New Roman" w:cs="Times New Roman"/>
          <w:sz w:val="28"/>
          <w:szCs w:val="28"/>
        </w:rPr>
        <w:t>Вязание выбранной подушки.</w:t>
      </w:r>
      <w:r w:rsidRPr="001456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</w:p>
    <w:p w:rsidR="005A311E" w:rsidRPr="00383B16" w:rsidRDefault="005A311E" w:rsidP="005A3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 вязания крючком по кругу в процессе изготовления подушки.</w:t>
      </w: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ЗАНЯТИЯ:</w:t>
      </w:r>
    </w:p>
    <w:p w:rsidR="005A311E" w:rsidRPr="00571777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</w:t>
      </w:r>
      <w:proofErr w:type="gramEnd"/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ознакомить учащихся со способами вязания изделий по кругу, приемами вязания крючком по кругу;</w:t>
      </w:r>
    </w:p>
    <w:p w:rsidR="005A311E" w:rsidRPr="00571777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прививать уважение к традициям декоративно-прикладного творчества России и других стран;</w:t>
      </w:r>
    </w:p>
    <w:p w:rsidR="005A311E" w:rsidRPr="00383B16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исполнительские умения, внимание, применять имеющиеся знания на практике.</w:t>
      </w:r>
    </w:p>
    <w:p w:rsidR="005A311E" w:rsidRPr="00383B16" w:rsidRDefault="005A311E" w:rsidP="005A31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ЗАНЯТИЯ: </w:t>
      </w:r>
    </w:p>
    <w:p w:rsidR="005A311E" w:rsidRPr="00383B16" w:rsidRDefault="005A311E" w:rsidP="005A31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Правила безопасности при работе.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I. Общие требования безопасности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должны быть хорошо отшлифованы; хранить их следует в специальных пеналах.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2.Во время работы следует быть внимательными и аккуратными.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 xml:space="preserve">3.При вязании крючком возможно воздействие </w:t>
      </w:r>
      <w:proofErr w:type="gramStart"/>
      <w:r w:rsidRPr="00383B16">
        <w:rPr>
          <w:color w:val="000000"/>
          <w:sz w:val="28"/>
          <w:szCs w:val="28"/>
        </w:rPr>
        <w:t>на</w:t>
      </w:r>
      <w:proofErr w:type="gramEnd"/>
      <w:r w:rsidRPr="00383B16">
        <w:rPr>
          <w:color w:val="000000"/>
          <w:sz w:val="28"/>
          <w:szCs w:val="28"/>
        </w:rPr>
        <w:t xml:space="preserve"> работающих следующих опасных факторов: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-прокалывание пальцев рук острым крючком;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-поражение глаз и других частей тела осколками сломавшегося крючка;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-травмированние рядом сидящего человека;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-снижение остроты зрения, вызванное плохим освещением.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4.При несчастном случае пострадавший или очевидец несчастного случая обязан сообщить учителю.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II. Требования безопасности перед началом работы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1.Убрать волосы под косынку.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2.Организовать своё рабочее место так, чтобы освещение было достаточным. Свет должен падать на рабочую поверхность спереди или слева.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3.Ножницы должны лежать с сомкнутыми лезвиями, передавать их следует кольцами вперед.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III. Требования безопасности во время работы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использовать только по назначению.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2.Нельзя делать резких движений рукой с крючком  в направлении рядом сидящего человека.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3.Следить за правильной организацией рабочего места, не ходить по кабинету с расчехленным крючком.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4.Следить за правильным положением рук и посадкой во время работы.</w:t>
      </w:r>
    </w:p>
    <w:p w:rsidR="005A311E" w:rsidRDefault="005A311E" w:rsidP="00353D29">
      <w:pPr>
        <w:pStyle w:val="2"/>
        <w:shd w:val="clear" w:color="auto" w:fill="FFFFFF"/>
        <w:spacing w:before="0"/>
        <w:jc w:val="center"/>
        <w:textAlignment w:val="baseline"/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</w:p>
    <w:p w:rsidR="00353D29" w:rsidRPr="00353D29" w:rsidRDefault="00353D29" w:rsidP="00353D29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353D29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Простая круглая подушка крючком</w:t>
      </w:r>
    </w:p>
    <w:p w:rsidR="00353D29" w:rsidRPr="00353D29" w:rsidRDefault="00353D29" w:rsidP="00353D29">
      <w:pPr>
        <w:pStyle w:val="a4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noProof/>
          <w:sz w:val="28"/>
          <w:szCs w:val="28"/>
        </w:rPr>
        <w:drawing>
          <wp:inline distT="0" distB="0" distL="0" distR="0" wp14:anchorId="663CDE5A" wp14:editId="482B0407">
            <wp:extent cx="2019300" cy="1639916"/>
            <wp:effectExtent l="0" t="0" r="0" b="0"/>
            <wp:docPr id="1" name="Рисунок 1" descr="https://vselisdelal.ru/images/podushkisvyazanniekryuchkom_1D199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lisdelal.ru/images/podushkisvyazanniekryuchkom_1D199D4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45" cy="16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D29">
        <w:rPr>
          <w:noProof/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 wp14:anchorId="2F09868E" wp14:editId="1B7BBA73">
            <wp:extent cx="2162175" cy="1626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955" t="12543" r="21795" b="12201"/>
                    <a:stretch/>
                  </pic:blipFill>
                  <pic:spPr bwMode="auto">
                    <a:xfrm>
                      <a:off x="0" y="0"/>
                      <a:ext cx="2162977" cy="162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3D29">
        <w:rPr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 wp14:anchorId="1104B808" wp14:editId="7D14D23C">
            <wp:extent cx="1587696" cy="1626829"/>
            <wp:effectExtent l="0" t="0" r="0" b="0"/>
            <wp:docPr id="3" name="Рисунок 3" descr="https://i.pinimg.com/474x/e2/31/6f/e2316fa1ef1f0a8179712e4431febfdb--crochet-pillow-crochet-cush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e2/31/6f/e2316fa1ef1f0a8179712e4431febfdb--crochet-pillow-crochet-cush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0" b="10325"/>
                    <a:stretch/>
                  </pic:blipFill>
                  <pic:spPr bwMode="auto">
                    <a:xfrm>
                      <a:off x="0" y="0"/>
                      <a:ext cx="1598361" cy="16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D29" w:rsidRPr="00353D29" w:rsidRDefault="00353D29" w:rsidP="00353D29">
      <w:pPr>
        <w:pStyle w:val="a4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sz w:val="28"/>
          <w:szCs w:val="28"/>
        </w:rPr>
        <w:t>Даже очень простая круглая подушка уже хороша, если связать ее из красивой пряжи тех тонов, что вам по душе. Как раз на примере этой подушки я расскажу, как связать круглую подушку крючком для начинающих.</w:t>
      </w:r>
    </w:p>
    <w:p w:rsidR="00353D29" w:rsidRPr="00353D29" w:rsidRDefault="00353D29" w:rsidP="00353D29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подушек можно использовать и хлопковую пряжу, и полушерстяную.</w:t>
      </w:r>
    </w:p>
    <w:p w:rsidR="00353D29" w:rsidRPr="00353D29" w:rsidRDefault="00353D29" w:rsidP="00353D29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 готовой подушки ориентировочно 37 см.</w:t>
      </w:r>
    </w:p>
    <w:p w:rsidR="00353D29" w:rsidRPr="00353D29" w:rsidRDefault="00353D29" w:rsidP="00353D29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Описание вязания</w:t>
      </w:r>
    </w:p>
    <w:p w:rsidR="00353D29" w:rsidRDefault="00353D29" w:rsidP="00353D2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 узоре используются столбики с одним накидом. Если коротко, то вязание круглой подушки — это вязание круга по его правилам с равномерным прибавлением петель ряд от ряда, но в рядах 6, 9, 14 прибавки не выполняются, таким образом, круг приобретет несколько полусферическую форму.</w:t>
      </w:r>
    </w:p>
    <w:p w:rsidR="00353D29" w:rsidRPr="00353D29" w:rsidRDefault="005A311E" w:rsidP="00353D2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noProof/>
          <w:sz w:val="28"/>
          <w:szCs w:val="28"/>
          <w:lang w:eastAsia="ru-RU"/>
        </w:rPr>
        <w:drawing>
          <wp:inline distT="0" distB="0" distL="0" distR="0" wp14:anchorId="6D16882C" wp14:editId="1472E032">
            <wp:extent cx="3705225" cy="3543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0826" t="35062" r="38822" b="30317"/>
                    <a:stretch/>
                  </pic:blipFill>
                  <pic:spPr bwMode="auto">
                    <a:xfrm>
                      <a:off x="0" y="0"/>
                      <a:ext cx="3707002" cy="354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скользящую петлю набрать 3ВП и 11 С1Н пряжей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замкнуть кольцо.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 далее в каждом ряду в начале ряда 3ВП. В каждую петлю вязать по два столбика с накидом. (24 петли на крючке в итоге). При соединении последней петли с первой в круге ввести нить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прибавки через одну петлю – в каждый второй столбик предыдущего ряда вяжем по 2С1Н (36). Переходим снова на нить А.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делаем в каждый третий столбик (48), переход на нить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4-й столбик (60).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Шестой ряд 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прибавляя петли (60).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каждый 5-й столбик вяжем по два (72). Вводим цвет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6-ю петлю (84). Переход на цвет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 без прибавок (84), вводим нить цвета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7-й столбик (96).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8-й столбик (108).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9-й столбик (120). Меняем цвет на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Прибавления делаем через 9 петель, в 10-ю (132). Переходим на цвет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Петли не прибавляем (132), вводим нить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11-ю петлю (144).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12-ю петлю (156).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13-ю петлю (160). На этом вязание первого круга завершаем.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круг вяжем аналогичным образом пряжей одного тона цвета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Соединяем два круга по периметру столбиками без накида, заполнив любым наполнителем.</w:t>
      </w:r>
    </w:p>
    <w:p w:rsidR="005A311E" w:rsidRDefault="00100A30" w:rsidP="005A311E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Вязание подушки с </w:t>
      </w:r>
      <w:r w:rsidR="00F95E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4F63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1</w:t>
      </w:r>
      <w:r w:rsidR="004F63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ряд.</w:t>
      </w:r>
    </w:p>
    <w:p w:rsidR="005A311E" w:rsidRPr="00383B16" w:rsidRDefault="005A311E" w:rsidP="005A311E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урока: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 достижении цели урока.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работ.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потери рабочего времени.</w:t>
      </w:r>
    </w:p>
    <w:p w:rsidR="00306A5E" w:rsidRPr="00353D29" w:rsidRDefault="00306A5E">
      <w:pPr>
        <w:rPr>
          <w:rFonts w:ascii="Times New Roman" w:hAnsi="Times New Roman" w:cs="Times New Roman"/>
          <w:sz w:val="28"/>
          <w:szCs w:val="28"/>
        </w:rPr>
      </w:pPr>
    </w:p>
    <w:sectPr w:rsidR="00306A5E" w:rsidRPr="00353D29" w:rsidSect="005A3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6657E"/>
    <w:multiLevelType w:val="multilevel"/>
    <w:tmpl w:val="D0AA8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2C15F4"/>
    <w:multiLevelType w:val="multilevel"/>
    <w:tmpl w:val="C98C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383D3F"/>
    <w:multiLevelType w:val="multilevel"/>
    <w:tmpl w:val="C6A2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44"/>
    <w:rsid w:val="00100A30"/>
    <w:rsid w:val="00306A5E"/>
    <w:rsid w:val="00353D29"/>
    <w:rsid w:val="004F63B9"/>
    <w:rsid w:val="005A311E"/>
    <w:rsid w:val="00742283"/>
    <w:rsid w:val="00B00144"/>
    <w:rsid w:val="00F9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53D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53D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353D29"/>
    <w:rPr>
      <w:i/>
      <w:iCs/>
    </w:rPr>
  </w:style>
  <w:style w:type="paragraph" w:styleId="a4">
    <w:name w:val="Normal (Web)"/>
    <w:basedOn w:val="a"/>
    <w:uiPriority w:val="99"/>
    <w:semiHidden/>
    <w:unhideWhenUsed/>
    <w:rsid w:val="0035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3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353D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53D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53D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353D29"/>
    <w:rPr>
      <w:i/>
      <w:iCs/>
    </w:rPr>
  </w:style>
  <w:style w:type="paragraph" w:styleId="a4">
    <w:name w:val="Normal (Web)"/>
    <w:basedOn w:val="a"/>
    <w:uiPriority w:val="99"/>
    <w:semiHidden/>
    <w:unhideWhenUsed/>
    <w:rsid w:val="0035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3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353D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2021-10-06T00:46:00Z</dcterms:created>
  <dcterms:modified xsi:type="dcterms:W3CDTF">2021-10-10T20:07:00Z</dcterms:modified>
</cp:coreProperties>
</file>